
<file path=[Content_Types].xml><?xml version="1.0" encoding="utf-8"?>
<Types xmlns="http://schemas.openxmlformats.org/package/2006/content-types">
  <Default Extension="bin" ContentType="image/x-w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14BDC" w14:textId="77777777" w:rsidR="004E03A6" w:rsidRDefault="004E03A6" w:rsidP="008F47F2">
      <w:pPr>
        <w:spacing w:line="14" w:lineRule="exact"/>
      </w:pPr>
    </w:p>
    <w:p w14:paraId="0FD39E89" w14:textId="77777777" w:rsidR="00144CC7" w:rsidRDefault="00144CC7" w:rsidP="008F47F2">
      <w:pPr>
        <w:spacing w:line="14" w:lineRule="exact"/>
      </w:pPr>
    </w:p>
    <w:p w14:paraId="4475A8BD" w14:textId="77777777" w:rsidR="00144CC7" w:rsidRPr="004C0A82" w:rsidRDefault="00144CC7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14:paraId="3DE65DF3" w14:textId="77777777" w:rsidTr="00FC437B">
        <w:trPr>
          <w:trHeight w:hRule="exact" w:val="2948"/>
        </w:trPr>
        <w:tc>
          <w:tcPr>
            <w:tcW w:w="7644" w:type="dxa"/>
          </w:tcPr>
          <w:p w14:paraId="7E1820A4" w14:textId="5118A6EC" w:rsidR="008769EF" w:rsidRDefault="00597C49" w:rsidP="00551FF5">
            <w:pPr>
              <w:pStyle w:val="Dokumentinfo"/>
            </w:pPr>
            <w:bookmarkStart w:id="0" w:name="LAN_Receiver"/>
            <w:r>
              <w:t>Tekst</w:t>
            </w:r>
            <w:bookmarkEnd w:id="0"/>
            <w:r w:rsidR="000D3E67">
              <w:t xml:space="preserve"> </w:t>
            </w:r>
            <w:bookmarkStart w:id="1" w:name="start"/>
            <w:r w:rsidR="000D3E67" w:rsidRPr="00551FF5">
              <w:rPr>
                <w:b w:val="0"/>
              </w:rPr>
              <w:fldChar w:fldCharType="begin"/>
            </w:r>
            <w:r w:rsidR="000D3E67" w:rsidRPr="00551FF5">
              <w:rPr>
                <w:b w:val="0"/>
              </w:rPr>
              <w:instrText xml:space="preserve"> MACROBUTTON NoName [</w:instrText>
            </w:r>
            <w:bookmarkStart w:id="2" w:name="LAN_NameF11"/>
            <w:r w:rsidR="000D3E67">
              <w:rPr>
                <w:b w:val="0"/>
              </w:rPr>
              <w:instrText>Navn - Brug F11 for at komme til næste felt</w:instrText>
            </w:r>
            <w:bookmarkEnd w:id="2"/>
            <w:r w:rsidR="000D3E67" w:rsidRPr="00551FF5">
              <w:rPr>
                <w:b w:val="0"/>
              </w:rPr>
              <w:instrText>]</w:instrText>
            </w:r>
            <w:r w:rsidR="000D3E67" w:rsidRPr="00551FF5">
              <w:rPr>
                <w:b w:val="0"/>
              </w:rPr>
              <w:fldChar w:fldCharType="end"/>
            </w:r>
            <w:bookmarkEnd w:id="1"/>
          </w:p>
          <w:p w14:paraId="7EA93F17" w14:textId="77777777" w:rsidR="008769EF" w:rsidRDefault="008769EF" w:rsidP="00551FF5">
            <w:pPr>
              <w:pStyle w:val="Dokumentinfo"/>
            </w:pPr>
          </w:p>
        </w:tc>
      </w:tr>
      <w:tr w:rsidR="0029281D" w14:paraId="5C5A80C6" w14:textId="77777777" w:rsidTr="00FC437B">
        <w:trPr>
          <w:trHeight w:hRule="exact" w:val="567"/>
        </w:trPr>
        <w:tc>
          <w:tcPr>
            <w:tcW w:w="7644" w:type="dxa"/>
          </w:tcPr>
          <w:p w14:paraId="49AF1236" w14:textId="77777777" w:rsidR="008769EF" w:rsidRDefault="000D3E67" w:rsidP="001C74C2">
            <w:pPr>
              <w:pStyle w:val="Heading1nonumbering"/>
            </w:pPr>
            <w:r>
              <w:fldChar w:fldCharType="begin"/>
            </w:r>
            <w:r>
              <w:instrText xml:space="preserve"> MACROBUTTON NN [</w:instrText>
            </w:r>
            <w:bookmarkStart w:id="3" w:name="LAN_Subject"/>
            <w:r>
              <w:instrText>Emne</w:instrText>
            </w:r>
            <w:bookmarkEnd w:id="3"/>
            <w:r>
              <w:instrText xml:space="preserve">] </w:instrText>
            </w:r>
            <w:r>
              <w:fldChar w:fldCharType="end"/>
            </w:r>
          </w:p>
        </w:tc>
      </w:tr>
    </w:tbl>
    <w:p w14:paraId="170B1FFF" w14:textId="77777777" w:rsidR="008769EF" w:rsidRDefault="008769EF" w:rsidP="0029281D"/>
    <w:p w14:paraId="20D73AFA" w14:textId="77777777" w:rsidR="008769EF" w:rsidRDefault="008769EF" w:rsidP="0029281D"/>
    <w:p w14:paraId="01D1B64F" w14:textId="34735C8A" w:rsidR="001A6479" w:rsidRDefault="000D3E67" w:rsidP="0029281D">
      <w:r w:rsidRPr="00B51747">
        <w:fldChar w:fldCharType="begin"/>
      </w:r>
      <w:r w:rsidRPr="00B51747">
        <w:instrText xml:space="preserve"> MACROBUTTON NoName [</w:instrText>
      </w:r>
      <w:bookmarkStart w:id="4" w:name="LAN_Text_2"/>
      <w:r>
        <w:instrText>Tekst</w:instrText>
      </w:r>
      <w:bookmarkEnd w:id="4"/>
      <w:r w:rsidRPr="00B51747">
        <w:instrText>]</w:instrText>
      </w:r>
      <w:r w:rsidRPr="00B51747">
        <w:fldChar w:fldCharType="end"/>
      </w:r>
    </w:p>
    <w:p w14:paraId="48B1E6B6" w14:textId="42B91393" w:rsidR="001A6479" w:rsidRDefault="001A6479" w:rsidP="0029281D">
      <w:pPr>
        <w:rPr>
          <w:rStyle w:val="Hyperlink"/>
        </w:rPr>
      </w:pPr>
      <w:r w:rsidRPr="001A6479">
        <w:rPr>
          <w:rStyle w:val="Hyperlink"/>
        </w:rPr>
        <w:t>https://human-first.org/</w:t>
      </w:r>
    </w:p>
    <w:p w14:paraId="393AF2DF" w14:textId="77777777" w:rsidR="00F90E77" w:rsidRPr="000A138C" w:rsidRDefault="00F90E77" w:rsidP="0029281D"/>
    <w:p w14:paraId="663001FD" w14:textId="77777777" w:rsidR="002A5024" w:rsidRDefault="002A5024" w:rsidP="0029281D"/>
    <w:p w14:paraId="6FC0F5D7" w14:textId="77777777" w:rsidR="0092295E" w:rsidRPr="0029281D" w:rsidRDefault="0092295E" w:rsidP="0029281D"/>
    <w:sectPr w:rsidR="0092295E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4024D" w14:textId="77777777" w:rsidR="008769EF" w:rsidRDefault="008769EF">
      <w:r>
        <w:separator/>
      </w:r>
    </w:p>
  </w:endnote>
  <w:endnote w:type="continuationSeparator" w:id="0">
    <w:p w14:paraId="2E133550" w14:textId="77777777" w:rsidR="008769EF" w:rsidRDefault="00876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F6EBDC5-1648-9D40-8F13-4A1CFDCD97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33CFA2-BF48-3148-B7AE-5B28378B4F12}"/>
    <w:embedBold r:id="rId3" w:fontKey="{D03F725F-B504-6A49-9021-EF63722A628E}"/>
    <w:embedItalic r:id="rId4" w:fontKey="{0AF6D53C-8353-7A4F-AB31-61897BF76924}"/>
    <w:embedBoldItalic r:id="rId5" w:fontKey="{AF86821A-8FD5-C34A-8DD3-9CD8F279BADF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7D1470A-ED9D-1640-A349-A3D48329B367}"/>
    <w:embedBold r:id="rId7" w:fontKey="{2566A4F0-EC6D-FC47-BFF0-9AF9DE9E9072}"/>
    <w:embedItalic r:id="rId8" w:fontKey="{FDA64C9A-4C5B-7946-8659-AC09697D22BF}"/>
    <w:embedBoldItalic r:id="rId9" w:fontKey="{2FE6C180-2B88-E14B-9E2B-9D084C26AB5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2782FDC0-930B-C545-8D08-7B5B132520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15DE9D8-078A-E84D-8637-16DDB7F17FE1}"/>
    <w:embedBold r:id="rId12" w:fontKey="{7D355C0E-FA52-7649-BC15-E5781188E44F}"/>
    <w:embedBoldItalic r:id="rId13" w:fontKey="{F1439CF3-09CE-C644-AA64-F9FB856C2451}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4" w:fontKey="{DEE10D2C-FC74-B749-B04B-C868B4515E46}"/>
    <w:embedBold r:id="rId15" w:fontKey="{16CF76CB-3760-0C4E-85A2-9BFA10AFD98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6" w:fontKey="{066D6BD2-52F6-6E4E-8E5D-E1CFDBA498A5}"/>
  </w:font>
  <w:font w:name="Helv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E92B2412-A067-5E42-9A5E-E05ACE2EDF12}"/>
  </w:font>
  <w:font w:name="AU Passata Light">
    <w:altName w:val="AU Passata Light"/>
    <w:panose1 w:val="020B0303030902030804"/>
    <w:charset w:val="4D"/>
    <w:family w:val="swiss"/>
    <w:pitch w:val="variable"/>
    <w:sig w:usb0="A00000AF" w:usb1="5000204A" w:usb2="00000000" w:usb3="00000000" w:csb0="0000009B" w:csb1="00000000"/>
    <w:embedRegular r:id="rId19" w:fontKey="{14FA194F-5043-814A-9E73-FAE062B8CC2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75B62DEE-B171-A243-ABFA-8A41F00048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47B7B2E6-CB11-C844-AECA-BC8FA53DC6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2" w:fontKey="{FBD697EA-8C6D-D64A-ACEA-42FEA9CF1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44A27" w14:textId="54F95D95" w:rsidR="00EC0BB0" w:rsidRDefault="00EC0BB0" w:rsidP="00EC0BB0"/>
  <w:tbl>
    <w:tblPr>
      <w:tblW w:w="98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988"/>
      <w:gridCol w:w="2281"/>
      <w:gridCol w:w="1538"/>
    </w:tblGrid>
    <w:tr w:rsidR="0097419C" w:rsidRPr="009970EF" w14:paraId="5A92ECE3" w14:textId="77777777" w:rsidTr="00547579">
      <w:trPr>
        <w:gridAfter w:val="1"/>
        <w:wAfter w:w="1538" w:type="dxa"/>
        <w:trHeight w:val="863"/>
      </w:trPr>
      <w:tc>
        <w:tcPr>
          <w:tcW w:w="5988" w:type="dxa"/>
        </w:tcPr>
        <w:p w14:paraId="3ADE92BE" w14:textId="3EE970E9" w:rsidR="0097419C" w:rsidRPr="009970EF" w:rsidRDefault="00096A18" w:rsidP="00254935">
          <w:pPr>
            <w:rPr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702272" behindDoc="1" locked="0" layoutInCell="1" allowOverlap="1" wp14:anchorId="7D6D46A5" wp14:editId="4AFF4AE8">
                <wp:simplePos x="0" y="0"/>
                <wp:positionH relativeFrom="page">
                  <wp:posOffset>6985</wp:posOffset>
                </wp:positionH>
                <wp:positionV relativeFrom="page">
                  <wp:posOffset>532765</wp:posOffset>
                </wp:positionV>
                <wp:extent cx="3092400" cy="284400"/>
                <wp:effectExtent l="0" t="0" r="0" b="0"/>
                <wp:wrapNone/>
                <wp:docPr id="732039634" name="Billed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2039634" name="Billede 7320396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400" cy="28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81" w:type="dxa"/>
        </w:tcPr>
        <w:p w14:paraId="6B046667" w14:textId="4563C3E4" w:rsidR="0097419C" w:rsidRPr="009970EF" w:rsidRDefault="0097419C" w:rsidP="00254935">
          <w:pPr>
            <w:pStyle w:val="Template-Address"/>
            <w:rPr>
              <w:lang w:val="en-US"/>
            </w:rPr>
          </w:pPr>
        </w:p>
      </w:tc>
    </w:tr>
    <w:tr w:rsidR="00741B02" w:rsidRPr="00582546" w14:paraId="24B5ABDC" w14:textId="77777777" w:rsidTr="00547579">
      <w:trPr>
        <w:trHeight w:val="863"/>
      </w:trPr>
      <w:tc>
        <w:tcPr>
          <w:tcW w:w="5988" w:type="dxa"/>
        </w:tcPr>
        <w:p w14:paraId="5FDCA558" w14:textId="6866A877" w:rsidR="00741B02" w:rsidRPr="009224E3" w:rsidRDefault="00741B02" w:rsidP="00741B02"/>
      </w:tc>
      <w:tc>
        <w:tcPr>
          <w:tcW w:w="2281" w:type="dxa"/>
        </w:tcPr>
        <w:p w14:paraId="0F1100AF" w14:textId="3F20F2E2" w:rsidR="00741B02" w:rsidRPr="009224E3" w:rsidRDefault="00741B02" w:rsidP="00741B02">
          <w:pPr>
            <w:pStyle w:val="Template-Address"/>
          </w:pPr>
        </w:p>
      </w:tc>
      <w:tc>
        <w:tcPr>
          <w:tcW w:w="1538" w:type="dxa"/>
        </w:tcPr>
        <w:p w14:paraId="58DCABBF" w14:textId="6E9F534B" w:rsidR="00741B02" w:rsidRPr="00040476" w:rsidRDefault="00741B02" w:rsidP="00741B02">
          <w:pPr>
            <w:pStyle w:val="Template-Address"/>
            <w:jc w:val="right"/>
            <w:rPr>
              <w:lang w:val="en-US"/>
            </w:rPr>
          </w:pPr>
        </w:p>
      </w:tc>
    </w:tr>
  </w:tbl>
  <w:p w14:paraId="4D438B66" w14:textId="77777777" w:rsidR="00EC0BB0" w:rsidRPr="00D4426E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87197" w14:textId="77777777" w:rsidR="008769EF" w:rsidRDefault="008769EF">
      <w:r>
        <w:separator/>
      </w:r>
    </w:p>
  </w:footnote>
  <w:footnote w:type="continuationSeparator" w:id="0">
    <w:p w14:paraId="404A7EFD" w14:textId="77777777" w:rsidR="008769EF" w:rsidRDefault="00876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E54F0" w14:textId="6E034835" w:rsidR="002F51EF" w:rsidRDefault="0092295E" w:rsidP="002F51EF">
    <w:pPr>
      <w:pStyle w:val="Sidehoved"/>
    </w:pPr>
    <w:r w:rsidRPr="0092295E">
      <w:rPr>
        <w:noProof/>
      </w:rPr>
      <w:drawing>
        <wp:anchor distT="0" distB="0" distL="114300" distR="114300" simplePos="0" relativeHeight="251687936" behindDoc="1" locked="0" layoutInCell="1" allowOverlap="1" wp14:anchorId="4724F35B" wp14:editId="0EF6133E">
          <wp:simplePos x="0" y="0"/>
          <wp:positionH relativeFrom="column">
            <wp:posOffset>965835</wp:posOffset>
          </wp:positionH>
          <wp:positionV relativeFrom="paragraph">
            <wp:posOffset>-140335</wp:posOffset>
          </wp:positionV>
          <wp:extent cx="2656800" cy="450000"/>
          <wp:effectExtent l="0" t="0" r="0" b="0"/>
          <wp:wrapNone/>
          <wp:docPr id="13" name="Billede 13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lede 9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68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295E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8185B70" wp14:editId="2403A5E7">
              <wp:simplePos x="0" y="0"/>
              <wp:positionH relativeFrom="margin">
                <wp:posOffset>0</wp:posOffset>
              </wp:positionH>
              <wp:positionV relativeFrom="topMargin">
                <wp:posOffset>345440</wp:posOffset>
              </wp:positionV>
              <wp:extent cx="1850400" cy="352800"/>
              <wp:effectExtent l="0" t="0" r="3810" b="3175"/>
              <wp:wrapNone/>
              <wp:docPr id="1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400" cy="35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1998D0" w14:textId="77777777" w:rsidR="0092295E" w:rsidRPr="005E587D" w:rsidRDefault="0092295E" w:rsidP="0092295E">
                          <w:pPr>
                            <w:rPr>
                              <w:rFonts w:ascii="AU Passata Light" w:hAnsi="AU Passata Light"/>
                              <w:caps/>
                              <w:color w:val="8CC46B"/>
                              <w:sz w:val="30"/>
                              <w:szCs w:val="30"/>
                            </w:rPr>
                          </w:pPr>
                          <w:r w:rsidRPr="005E587D">
                            <w:rPr>
                              <w:rFonts w:ascii="AU Passata Light" w:hAnsi="AU Passata Light"/>
                              <w:color w:val="8CC46B"/>
                              <w:sz w:val="30"/>
                              <w:szCs w:val="30"/>
                            </w:rPr>
                            <w:t xml:space="preserve">human </w:t>
                          </w:r>
                          <w:proofErr w:type="spellStart"/>
                          <w:r w:rsidRPr="005E587D">
                            <w:rPr>
                              <w:rFonts w:ascii="AU Passata Light" w:hAnsi="AU Passata Light"/>
                              <w:color w:val="8CC46B"/>
                              <w:sz w:val="30"/>
                              <w:szCs w:val="30"/>
                            </w:rPr>
                            <w:t>first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85B7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0;margin-top:27.2pt;width:145.7pt;height:27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" filled="f" stroked="f">
              <v:textbox inset="0,0,0,0">
                <w:txbxContent>
                  <w:p w14:paraId="031998D0" w14:textId="77777777" w:rsidR="0092295E" w:rsidRPr="005E587D" w:rsidRDefault="0092295E" w:rsidP="0092295E">
                    <w:pPr>
                      <w:rPr>
                        <w:rFonts w:ascii="AU Passata Light" w:hAnsi="AU Passata Light"/>
                        <w:caps/>
                        <w:color w:val="8CC46B"/>
                        <w:sz w:val="30"/>
                        <w:szCs w:val="30"/>
                      </w:rPr>
                    </w:pPr>
                    <w:r w:rsidRPr="005E587D">
                      <w:rPr>
                        <w:rFonts w:ascii="AU Passata Light" w:hAnsi="AU Passata Light"/>
                        <w:color w:val="8CC46B"/>
                        <w:sz w:val="30"/>
                        <w:szCs w:val="30"/>
                      </w:rPr>
                      <w:t xml:space="preserve">human </w:t>
                    </w:r>
                    <w:proofErr w:type="spellStart"/>
                    <w:r w:rsidRPr="005E587D">
                      <w:rPr>
                        <w:rFonts w:ascii="AU Passata Light" w:hAnsi="AU Passata Light"/>
                        <w:color w:val="8CC46B"/>
                        <w:sz w:val="30"/>
                        <w:szCs w:val="30"/>
                      </w:rPr>
                      <w:t>first</w:t>
                    </w:r>
                    <w:proofErr w:type="spellEnd"/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32ED6669" w14:textId="25E4F0C0" w:rsidR="00307E90" w:rsidRDefault="00307E9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E50E1" w14:textId="5F9E76CC" w:rsidR="002F51EF" w:rsidRDefault="0049788E" w:rsidP="002F51EF">
    <w:pPr>
      <w:pStyle w:val="Sidehoved"/>
    </w:pPr>
    <w:r>
      <w:rPr>
        <w:noProof/>
      </w:rPr>
      <w:drawing>
        <wp:anchor distT="0" distB="0" distL="114300" distR="114300" simplePos="0" relativeHeight="251698176" behindDoc="1" locked="0" layoutInCell="1" allowOverlap="1" wp14:anchorId="08E2B01E" wp14:editId="17E6A5E6">
          <wp:simplePos x="0" y="0"/>
          <wp:positionH relativeFrom="column">
            <wp:posOffset>1343660</wp:posOffset>
          </wp:positionH>
          <wp:positionV relativeFrom="paragraph">
            <wp:posOffset>-7620</wp:posOffset>
          </wp:positionV>
          <wp:extent cx="3402000" cy="576000"/>
          <wp:effectExtent l="0" t="0" r="190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2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077D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BCA8971" wp14:editId="5D404E4B">
              <wp:simplePos x="0" y="0"/>
              <wp:positionH relativeFrom="margin">
                <wp:posOffset>0</wp:posOffset>
              </wp:positionH>
              <wp:positionV relativeFrom="topMargin">
                <wp:posOffset>505460</wp:posOffset>
              </wp:positionV>
              <wp:extent cx="1850231" cy="352425"/>
              <wp:effectExtent l="0" t="0" r="4445" b="317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231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0571C" w14:textId="77777777" w:rsidR="0013077D" w:rsidRPr="00040476" w:rsidRDefault="0013077D" w:rsidP="0013077D">
                          <w:pPr>
                            <w:pStyle w:val="Template-Parentlogoname"/>
                            <w:rPr>
                              <w:rFonts w:ascii="AU Passata Light" w:hAnsi="AU Passata Light"/>
                              <w:caps w:val="0"/>
                              <w:color w:val="8CC46B"/>
                              <w:sz w:val="40"/>
                              <w:szCs w:val="40"/>
                            </w:rPr>
                          </w:pPr>
                          <w:r w:rsidRPr="00040476">
                            <w:rPr>
                              <w:rFonts w:ascii="AU Passata Light" w:hAnsi="AU Passata Light"/>
                              <w:caps w:val="0"/>
                              <w:color w:val="8CC46B"/>
                              <w:sz w:val="40"/>
                              <w:szCs w:val="40"/>
                            </w:rPr>
                            <w:t>human first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CA897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39.8pt;width:145.7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" filled="f" stroked="f">
              <v:textbox inset="0,0,0,0">
                <w:txbxContent>
                  <w:p w14:paraId="0C00571C" w14:textId="77777777" w:rsidR="0013077D" w:rsidRPr="00040476" w:rsidRDefault="0013077D" w:rsidP="0013077D">
                    <w:pPr>
                      <w:pStyle w:val="Template-Parentlogoname"/>
                      <w:rPr>
                        <w:rFonts w:ascii="AU Passata Light" w:hAnsi="AU Passata Light"/>
                        <w:caps w:val="0"/>
                        <w:color w:val="8CC46B"/>
                        <w:sz w:val="40"/>
                        <w:szCs w:val="40"/>
                      </w:rPr>
                    </w:pPr>
                    <w:r w:rsidRPr="00040476">
                      <w:rPr>
                        <w:rFonts w:ascii="AU Passata Light" w:hAnsi="AU Passata Light"/>
                        <w:caps w:val="0"/>
                        <w:color w:val="8CC46B"/>
                        <w:sz w:val="40"/>
                        <w:szCs w:val="40"/>
                      </w:rPr>
                      <w:t>human first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137175AC" w14:textId="75CA6FFF" w:rsidR="00307E90" w:rsidRDefault="008E4C3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411E891" wp14:editId="4C4BC500">
              <wp:simplePos x="0" y="0"/>
              <wp:positionH relativeFrom="page">
                <wp:posOffset>5941060</wp:posOffset>
              </wp:positionH>
              <wp:positionV relativeFrom="page">
                <wp:posOffset>360045</wp:posOffset>
              </wp:positionV>
              <wp:extent cx="1260000" cy="4230000"/>
              <wp:effectExtent l="0" t="0" r="10160" b="12065"/>
              <wp:wrapSquare wrapText="bothSides"/>
              <wp:docPr id="8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61F6D" w14:textId="77777777" w:rsidR="008E4C32" w:rsidRDefault="008E4C32" w:rsidP="008E4C32">
                          <w:pPr>
                            <w:pStyle w:val="Emne"/>
                          </w:pPr>
                          <w:bookmarkStart w:id="5" w:name="CUS_DocumentName"/>
                          <w:r>
                            <w:t>Dagsorden</w:t>
                          </w:r>
                          <w:bookmarkEnd w:id="5"/>
                        </w:p>
                        <w:p w14:paraId="1E309A60" w14:textId="77777777" w:rsidR="008E4C32" w:rsidRPr="008F47F2" w:rsidRDefault="008E4C32" w:rsidP="008E4C3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499F1F6E" w14:textId="77777777" w:rsidR="008E4C32" w:rsidRDefault="008E4C32" w:rsidP="008E4C32">
                          <w:pPr>
                            <w:pStyle w:val="Template-Afdeling"/>
                          </w:pPr>
                          <w:bookmarkStart w:id="6" w:name="USR_Name_HIF"/>
                          <w:r>
                            <w:t>NAVN</w:t>
                          </w:r>
                        </w:p>
                        <w:bookmarkEnd w:id="6"/>
                        <w:p w14:paraId="78858E88" w14:textId="77777777" w:rsidR="008E4C32" w:rsidRDefault="008E4C32" w:rsidP="008E4C32">
                          <w:pPr>
                            <w:pStyle w:val="Template"/>
                          </w:pPr>
                        </w:p>
                        <w:p w14:paraId="36B9F3DD" w14:textId="77777777" w:rsidR="008E4C32" w:rsidRPr="00307E90" w:rsidRDefault="008E4C32" w:rsidP="008E4C32">
                          <w:pPr>
                            <w:pStyle w:val="Template"/>
                          </w:pPr>
                          <w:bookmarkStart w:id="7" w:name="LAN_Date"/>
                          <w:r>
                            <w:t>Dato</w:t>
                          </w:r>
                          <w:bookmarkEnd w:id="7"/>
                          <w:r>
                            <w:t xml:space="preserve">: </w:t>
                          </w:r>
                          <w:bookmarkStart w:id="8" w:name="Date_DateCustomA"/>
                          <w:r>
                            <w:t>14. januar 20</w:t>
                          </w:r>
                          <w:bookmarkEnd w:id="8"/>
                          <w:r>
                            <w:t>22</w:t>
                          </w:r>
                        </w:p>
                        <w:p w14:paraId="16CD33E3" w14:textId="77777777" w:rsidR="008E4C32" w:rsidRDefault="008E4C32" w:rsidP="008E4C32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9" w:name="LAN_Sagsnr"/>
                          <w:bookmarkStart w:id="10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1" w:name="FLD_Sagsnummer"/>
                          <w:bookmarkEnd w:id="11"/>
                        </w:p>
                        <w:p w14:paraId="594C53B2" w14:textId="77777777" w:rsidR="008E4C32" w:rsidRDefault="008E4C32" w:rsidP="008E4C32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Ref"/>
                          <w:bookmarkStart w:id="13" w:name="FLD_Reference_HIF"/>
                          <w:bookmarkEnd w:id="10"/>
                          <w:r>
                            <w:rPr>
                              <w:vanish/>
                            </w:rPr>
                            <w:t>Ref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4" w:name="FLD_Reference"/>
                          <w:bookmarkEnd w:id="14"/>
                        </w:p>
                        <w:bookmarkEnd w:id="13"/>
                        <w:p w14:paraId="6033B166" w14:textId="77777777" w:rsidR="008E4C32" w:rsidRDefault="008E4C32" w:rsidP="008E4C32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0C8679" wp14:editId="4F8FB1AA">
                                <wp:extent cx="347980" cy="102235"/>
                                <wp:effectExtent l="0" t="0" r="0" b="0"/>
                                <wp:docPr id="11" name="Billede 2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A2978D0" w14:textId="77777777" w:rsidR="008E4C32" w:rsidRPr="00641B24" w:rsidRDefault="008E4C32" w:rsidP="008E4C32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5" w:name="LAN_Page"/>
                          <w:r>
                            <w:t>Side</w:t>
                          </w:r>
                          <w:bookmarkEnd w:id="15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11E891" id="DokInfo" o:spid="_x0000_s1028" type="#_x0000_t202" style="position:absolute;margin-left:467.8pt;margin-top:28.35pt;width:99.2pt;height:333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" filled="f" stroked="f">
              <v:textbox inset="0,0,0,0">
                <w:txbxContent>
                  <w:p w14:paraId="75461F6D" w14:textId="77777777" w:rsidR="008E4C32" w:rsidRDefault="008E4C32" w:rsidP="008E4C32">
                    <w:pPr>
                      <w:pStyle w:val="Emne"/>
                    </w:pPr>
                    <w:bookmarkStart w:id="16" w:name="CUS_DocumentName"/>
                    <w:r>
                      <w:t>Dagsorden</w:t>
                    </w:r>
                    <w:bookmarkEnd w:id="16"/>
                  </w:p>
                  <w:p w14:paraId="1E309A60" w14:textId="77777777" w:rsidR="008E4C32" w:rsidRPr="008F47F2" w:rsidRDefault="008E4C32" w:rsidP="008E4C3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499F1F6E" w14:textId="77777777" w:rsidR="008E4C32" w:rsidRDefault="008E4C32" w:rsidP="008E4C32">
                    <w:pPr>
                      <w:pStyle w:val="Template-Afdeling"/>
                    </w:pPr>
                    <w:bookmarkStart w:id="17" w:name="USR_Name_HIF"/>
                    <w:r>
                      <w:t>NAVN</w:t>
                    </w:r>
                  </w:p>
                  <w:bookmarkEnd w:id="17"/>
                  <w:p w14:paraId="78858E88" w14:textId="77777777" w:rsidR="008E4C32" w:rsidRDefault="008E4C32" w:rsidP="008E4C32">
                    <w:pPr>
                      <w:pStyle w:val="Template"/>
                    </w:pPr>
                  </w:p>
                  <w:p w14:paraId="36B9F3DD" w14:textId="77777777" w:rsidR="008E4C32" w:rsidRPr="00307E90" w:rsidRDefault="008E4C32" w:rsidP="008E4C32">
                    <w:pPr>
                      <w:pStyle w:val="Template"/>
                    </w:pPr>
                    <w:bookmarkStart w:id="18" w:name="LAN_Date"/>
                    <w:r>
                      <w:t>Dato</w:t>
                    </w:r>
                    <w:bookmarkEnd w:id="18"/>
                    <w:r>
                      <w:t xml:space="preserve">: </w:t>
                    </w:r>
                    <w:bookmarkStart w:id="19" w:name="Date_DateCustomA"/>
                    <w:r>
                      <w:t>14. januar 20</w:t>
                    </w:r>
                    <w:bookmarkEnd w:id="19"/>
                    <w:r>
                      <w:t>22</w:t>
                    </w:r>
                  </w:p>
                  <w:p w14:paraId="16CD33E3" w14:textId="77777777" w:rsidR="008E4C32" w:rsidRDefault="008E4C32" w:rsidP="008E4C32">
                    <w:pPr>
                      <w:pStyle w:val="Template"/>
                      <w:rPr>
                        <w:vanish/>
                      </w:rPr>
                    </w:pPr>
                    <w:bookmarkStart w:id="20" w:name="LAN_Sagsnr"/>
                    <w:bookmarkStart w:id="21" w:name="FLD_Sagsnummer_HIF"/>
                    <w:r>
                      <w:rPr>
                        <w:vanish/>
                      </w:rPr>
                      <w:t>Sags nr</w:t>
                    </w:r>
                    <w:bookmarkEnd w:id="20"/>
                    <w:r>
                      <w:rPr>
                        <w:vanish/>
                      </w:rPr>
                      <w:t xml:space="preserve">.: </w:t>
                    </w:r>
                    <w:bookmarkStart w:id="22" w:name="FLD_Sagsnummer"/>
                    <w:bookmarkEnd w:id="22"/>
                  </w:p>
                  <w:p w14:paraId="594C53B2" w14:textId="77777777" w:rsidR="008E4C32" w:rsidRDefault="008E4C32" w:rsidP="008E4C32">
                    <w:pPr>
                      <w:pStyle w:val="Template"/>
                      <w:rPr>
                        <w:vanish/>
                      </w:rPr>
                    </w:pPr>
                    <w:bookmarkStart w:id="23" w:name="LAN_Ref"/>
                    <w:bookmarkStart w:id="24" w:name="FLD_Reference_HIF"/>
                    <w:bookmarkEnd w:id="21"/>
                    <w:r>
                      <w:rPr>
                        <w:vanish/>
                      </w:rPr>
                      <w:t>Ref</w:t>
                    </w:r>
                    <w:bookmarkEnd w:id="23"/>
                    <w:r>
                      <w:rPr>
                        <w:vanish/>
                      </w:rPr>
                      <w:t xml:space="preserve">: </w:t>
                    </w:r>
                    <w:bookmarkStart w:id="25" w:name="FLD_Reference"/>
                    <w:bookmarkEnd w:id="25"/>
                  </w:p>
                  <w:bookmarkEnd w:id="24"/>
                  <w:p w14:paraId="6033B166" w14:textId="77777777" w:rsidR="008E4C32" w:rsidRDefault="008E4C32" w:rsidP="008E4C32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0C8679" wp14:editId="4F8FB1AA">
                          <wp:extent cx="347980" cy="102235"/>
                          <wp:effectExtent l="0" t="0" r="0" b="0"/>
                          <wp:docPr id="11" name="Billede 2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A2978D0" w14:textId="77777777" w:rsidR="008E4C32" w:rsidRPr="00641B24" w:rsidRDefault="008E4C32" w:rsidP="008E4C32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6" w:name="LAN_Page"/>
                    <w:r>
                      <w:t>Side</w:t>
                    </w:r>
                    <w:bookmarkEnd w:id="26"/>
                    <w:r>
                      <w:t xml:space="preserve"> 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1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14:paraId="564C7FF2" w14:textId="6507D633" w:rsidR="00CF637D" w:rsidRDefault="00CF637D">
    <w:pPr>
      <w:pStyle w:val="Sidehoved"/>
    </w:pPr>
  </w:p>
  <w:p w14:paraId="442D51C2" w14:textId="268BE35F" w:rsidR="00CF637D" w:rsidRDefault="00CF637D">
    <w:pPr>
      <w:pStyle w:val="Sidehoved"/>
    </w:pPr>
  </w:p>
  <w:p w14:paraId="1DBA6A3B" w14:textId="47384E4E" w:rsidR="00CF637D" w:rsidRDefault="00CF637D">
    <w:pPr>
      <w:pStyle w:val="Sidehoved"/>
    </w:pPr>
  </w:p>
  <w:p w14:paraId="32AAF1FB" w14:textId="6CED2CCC" w:rsidR="00CF637D" w:rsidRDefault="00CF637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623995762">
    <w:abstractNumId w:val="9"/>
  </w:num>
  <w:num w:numId="2" w16cid:durableId="1150904786">
    <w:abstractNumId w:val="13"/>
  </w:num>
  <w:num w:numId="3" w16cid:durableId="124584532">
    <w:abstractNumId w:val="8"/>
  </w:num>
  <w:num w:numId="4" w16cid:durableId="859854776">
    <w:abstractNumId w:val="12"/>
  </w:num>
  <w:num w:numId="5" w16cid:durableId="635379045">
    <w:abstractNumId w:val="10"/>
  </w:num>
  <w:num w:numId="6" w16cid:durableId="2117408866">
    <w:abstractNumId w:val="7"/>
  </w:num>
  <w:num w:numId="7" w16cid:durableId="1012147635">
    <w:abstractNumId w:val="6"/>
  </w:num>
  <w:num w:numId="8" w16cid:durableId="10227368">
    <w:abstractNumId w:val="5"/>
  </w:num>
  <w:num w:numId="9" w16cid:durableId="2019885818">
    <w:abstractNumId w:val="4"/>
  </w:num>
  <w:num w:numId="10" w16cid:durableId="1313102227">
    <w:abstractNumId w:val="11"/>
  </w:num>
  <w:num w:numId="11" w16cid:durableId="1233932028">
    <w:abstractNumId w:val="3"/>
  </w:num>
  <w:num w:numId="12" w16cid:durableId="884831154">
    <w:abstractNumId w:val="2"/>
  </w:num>
  <w:num w:numId="13" w16cid:durableId="1488285761">
    <w:abstractNumId w:val="1"/>
  </w:num>
  <w:num w:numId="14" w16cid:durableId="513963005">
    <w:abstractNumId w:val="0"/>
  </w:num>
  <w:num w:numId="15" w16cid:durableId="1655328794">
    <w:abstractNumId w:val="14"/>
  </w:num>
  <w:num w:numId="16" w16cid:durableId="9522014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0BD6"/>
    <w:rsid w:val="00051A09"/>
    <w:rsid w:val="00051AD8"/>
    <w:rsid w:val="00052ED2"/>
    <w:rsid w:val="00065902"/>
    <w:rsid w:val="0007609B"/>
    <w:rsid w:val="000827B1"/>
    <w:rsid w:val="00087773"/>
    <w:rsid w:val="00094D54"/>
    <w:rsid w:val="00096A18"/>
    <w:rsid w:val="000A138C"/>
    <w:rsid w:val="000A362D"/>
    <w:rsid w:val="000D1B50"/>
    <w:rsid w:val="000D3E67"/>
    <w:rsid w:val="000E5C1E"/>
    <w:rsid w:val="000F244E"/>
    <w:rsid w:val="0011283F"/>
    <w:rsid w:val="0013077D"/>
    <w:rsid w:val="00144CC7"/>
    <w:rsid w:val="00153477"/>
    <w:rsid w:val="00154F00"/>
    <w:rsid w:val="00163EFC"/>
    <w:rsid w:val="00164CC1"/>
    <w:rsid w:val="00174751"/>
    <w:rsid w:val="0018593B"/>
    <w:rsid w:val="00192812"/>
    <w:rsid w:val="001A6479"/>
    <w:rsid w:val="001A7352"/>
    <w:rsid w:val="001C027B"/>
    <w:rsid w:val="001D1259"/>
    <w:rsid w:val="001D5488"/>
    <w:rsid w:val="00205636"/>
    <w:rsid w:val="002137FC"/>
    <w:rsid w:val="002171DE"/>
    <w:rsid w:val="00227E7F"/>
    <w:rsid w:val="00230A33"/>
    <w:rsid w:val="00244EEB"/>
    <w:rsid w:val="0025114F"/>
    <w:rsid w:val="00254935"/>
    <w:rsid w:val="0026120C"/>
    <w:rsid w:val="00283F13"/>
    <w:rsid w:val="002A1C39"/>
    <w:rsid w:val="002A4418"/>
    <w:rsid w:val="002A5024"/>
    <w:rsid w:val="002B1765"/>
    <w:rsid w:val="002B7948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2E96"/>
    <w:rsid w:val="00364895"/>
    <w:rsid w:val="00383838"/>
    <w:rsid w:val="00394ADB"/>
    <w:rsid w:val="00395BF2"/>
    <w:rsid w:val="003A022B"/>
    <w:rsid w:val="003B0624"/>
    <w:rsid w:val="003B7BF5"/>
    <w:rsid w:val="003E6170"/>
    <w:rsid w:val="003F0791"/>
    <w:rsid w:val="003F33BA"/>
    <w:rsid w:val="004143CC"/>
    <w:rsid w:val="00430307"/>
    <w:rsid w:val="00435FB4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6F08"/>
    <w:rsid w:val="0048777D"/>
    <w:rsid w:val="0049608B"/>
    <w:rsid w:val="0049788E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579"/>
    <w:rsid w:val="00547ACA"/>
    <w:rsid w:val="00554EE2"/>
    <w:rsid w:val="005802EE"/>
    <w:rsid w:val="00582546"/>
    <w:rsid w:val="00583EAB"/>
    <w:rsid w:val="00585BE9"/>
    <w:rsid w:val="00597C49"/>
    <w:rsid w:val="005A467E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C7842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1B02"/>
    <w:rsid w:val="00744F27"/>
    <w:rsid w:val="00757BDC"/>
    <w:rsid w:val="00762B28"/>
    <w:rsid w:val="00772EAE"/>
    <w:rsid w:val="007804B5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769EF"/>
    <w:rsid w:val="0088630E"/>
    <w:rsid w:val="00896541"/>
    <w:rsid w:val="008A1BA6"/>
    <w:rsid w:val="008A28B2"/>
    <w:rsid w:val="008B14BE"/>
    <w:rsid w:val="008C171C"/>
    <w:rsid w:val="008E4C32"/>
    <w:rsid w:val="008F47F2"/>
    <w:rsid w:val="008F48C0"/>
    <w:rsid w:val="00901304"/>
    <w:rsid w:val="0091147E"/>
    <w:rsid w:val="0092295E"/>
    <w:rsid w:val="009300C0"/>
    <w:rsid w:val="00930E78"/>
    <w:rsid w:val="00932A9B"/>
    <w:rsid w:val="00933D59"/>
    <w:rsid w:val="009352B1"/>
    <w:rsid w:val="00936BF0"/>
    <w:rsid w:val="00940637"/>
    <w:rsid w:val="00942890"/>
    <w:rsid w:val="00943BEC"/>
    <w:rsid w:val="00961B44"/>
    <w:rsid w:val="00961BC5"/>
    <w:rsid w:val="009673E8"/>
    <w:rsid w:val="0097419C"/>
    <w:rsid w:val="00984F0F"/>
    <w:rsid w:val="009859DF"/>
    <w:rsid w:val="00986482"/>
    <w:rsid w:val="009970EF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3F3"/>
    <w:rsid w:val="00A32765"/>
    <w:rsid w:val="00A4137F"/>
    <w:rsid w:val="00A429D1"/>
    <w:rsid w:val="00A55666"/>
    <w:rsid w:val="00A75C22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378EF"/>
    <w:rsid w:val="00B45E46"/>
    <w:rsid w:val="00B47C60"/>
    <w:rsid w:val="00B52F16"/>
    <w:rsid w:val="00B57EEB"/>
    <w:rsid w:val="00B64A19"/>
    <w:rsid w:val="00B67CDC"/>
    <w:rsid w:val="00B67E0C"/>
    <w:rsid w:val="00B67FC7"/>
    <w:rsid w:val="00B704CF"/>
    <w:rsid w:val="00B705E6"/>
    <w:rsid w:val="00B94310"/>
    <w:rsid w:val="00BA0046"/>
    <w:rsid w:val="00BA56DF"/>
    <w:rsid w:val="00BA591D"/>
    <w:rsid w:val="00BA6EC1"/>
    <w:rsid w:val="00BB3CCE"/>
    <w:rsid w:val="00BC6E27"/>
    <w:rsid w:val="00BE0A5F"/>
    <w:rsid w:val="00BE7F01"/>
    <w:rsid w:val="00BE7FBE"/>
    <w:rsid w:val="00BF37E1"/>
    <w:rsid w:val="00BF3805"/>
    <w:rsid w:val="00C050C9"/>
    <w:rsid w:val="00C12268"/>
    <w:rsid w:val="00C134B5"/>
    <w:rsid w:val="00C222A8"/>
    <w:rsid w:val="00C22DE2"/>
    <w:rsid w:val="00C35D51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CF637D"/>
    <w:rsid w:val="00D0158B"/>
    <w:rsid w:val="00D21C08"/>
    <w:rsid w:val="00D2389C"/>
    <w:rsid w:val="00D25789"/>
    <w:rsid w:val="00D2629B"/>
    <w:rsid w:val="00D4426E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8453E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54559"/>
    <w:rsid w:val="00F754F3"/>
    <w:rsid w:val="00F76D16"/>
    <w:rsid w:val="00F80EC9"/>
    <w:rsid w:val="00F90E77"/>
    <w:rsid w:val="00F91A95"/>
    <w:rsid w:val="00F95DA2"/>
    <w:rsid w:val="00FA086B"/>
    <w:rsid w:val="00FA13A6"/>
    <w:rsid w:val="00FA31F3"/>
    <w:rsid w:val="00FA61C3"/>
    <w:rsid w:val="00FB0B2E"/>
    <w:rsid w:val="00FC437B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3301EB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9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9"/>
    <w:semiHidden/>
    <w:unhideWhenUsed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9"/>
    <w:semiHidden/>
    <w:unhideWhenUsed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9"/>
    <w:semiHidden/>
    <w:unhideWhenUsed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9"/>
    <w:semiHidden/>
    <w:unhideWhenUsed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11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10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0A138C"/>
    <w:rPr>
      <w:rFonts w:ascii="Georgia" w:hAnsi="Georgia"/>
      <w:color w:val="2C6003" w:themeColor="background2" w:themeTint="E6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415720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2A5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bin"/><Relationship Id="rId2" Type="http://schemas.openxmlformats.org/officeDocument/2006/relationships/image" Target="media/image3.bin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Brugerdefineret 3">
      <a:dk1>
        <a:srgbClr val="000000"/>
      </a:dk1>
      <a:lt1>
        <a:srgbClr val="FFFFFF"/>
      </a:lt1>
      <a:dk2>
        <a:srgbClr val="1A3703"/>
      </a:dk2>
      <a:lt2>
        <a:srgbClr val="193602"/>
      </a:lt2>
      <a:accent1>
        <a:srgbClr val="415720"/>
      </a:accent1>
      <a:accent2>
        <a:srgbClr val="A0B08B"/>
      </a:accent2>
      <a:accent3>
        <a:srgbClr val="A0C861"/>
      </a:accent3>
      <a:accent4>
        <a:srgbClr val="587337"/>
      </a:accent4>
      <a:accent5>
        <a:srgbClr val="E2EDD0"/>
      </a:accent5>
      <a:accent6>
        <a:srgbClr val="C6C6C6"/>
      </a:accent6>
      <a:hlink>
        <a:srgbClr val="C3CDB3"/>
      </a:hlink>
      <a:folHlink>
        <a:srgbClr val="C3CC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23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Aarhus Universitet</dc:creator>
  <cp:lastModifiedBy>Gudrun Frost-Søgaard</cp:lastModifiedBy>
  <cp:revision>20</cp:revision>
  <cp:lastPrinted>2022-07-08T07:38:00Z</cp:lastPrinted>
  <dcterms:created xsi:type="dcterms:W3CDTF">2022-07-08T07:39:00Z</dcterms:created>
  <dcterms:modified xsi:type="dcterms:W3CDTF">2026-04-09T11:48:00Z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2561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636832280615680096</vt:lpwstr>
  </property>
</Properties>
</file>